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2DA97">
      <w:pPr>
        <w:spacing w:before="0" w:after="120" w:line="560" w:lineRule="exact"/>
        <w:jc w:val="both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sz w:val="32"/>
          <w:szCs w:val="32"/>
        </w:rPr>
        <w:t>附件</w:t>
      </w:r>
    </w:p>
    <w:p w14:paraId="25658079">
      <w:pPr>
        <w:spacing w:before="0" w:after="240" w:line="56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报名回执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701"/>
        <w:gridCol w:w="3628"/>
        <w:gridCol w:w="2494"/>
      </w:tblGrid>
      <w:tr w14:paraId="39649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dxa"/>
            <w:vAlign w:val="center"/>
          </w:tcPr>
          <w:p w14:paraId="6BADDA9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序号</w:t>
            </w:r>
          </w:p>
        </w:tc>
        <w:tc>
          <w:tcPr>
            <w:tcW w:w="1701" w:type="dxa"/>
            <w:vAlign w:val="center"/>
          </w:tcPr>
          <w:p w14:paraId="0DDF60B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姓名</w:t>
            </w:r>
          </w:p>
        </w:tc>
        <w:tc>
          <w:tcPr>
            <w:tcW w:w="3628" w:type="dxa"/>
            <w:vAlign w:val="center"/>
          </w:tcPr>
          <w:p w14:paraId="46079D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工作单位</w:t>
            </w:r>
          </w:p>
        </w:tc>
        <w:tc>
          <w:tcPr>
            <w:tcW w:w="2494" w:type="dxa"/>
            <w:vAlign w:val="center"/>
          </w:tcPr>
          <w:p w14:paraId="0115F75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sz w:val="24"/>
              </w:rPr>
              <w:t>联系电话</w:t>
            </w:r>
          </w:p>
        </w:tc>
      </w:tr>
      <w:tr w14:paraId="4C802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dxa"/>
            <w:vAlign w:val="center"/>
          </w:tcPr>
          <w:p w14:paraId="1F47B427">
            <w:pPr>
              <w:spacing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290A6353">
            <w:pPr>
              <w:spacing w:after="0" w:line="240" w:lineRule="auto"/>
              <w:jc w:val="center"/>
            </w:pPr>
          </w:p>
        </w:tc>
        <w:tc>
          <w:tcPr>
            <w:tcW w:w="3628" w:type="dxa"/>
            <w:vAlign w:val="center"/>
          </w:tcPr>
          <w:p w14:paraId="1912A80A">
            <w:pPr>
              <w:spacing w:after="0" w:line="240" w:lineRule="auto"/>
              <w:jc w:val="center"/>
            </w:pPr>
          </w:p>
        </w:tc>
        <w:tc>
          <w:tcPr>
            <w:tcW w:w="2494" w:type="dxa"/>
            <w:vAlign w:val="center"/>
          </w:tcPr>
          <w:p w14:paraId="30E2292B">
            <w:pPr>
              <w:spacing w:after="0" w:line="240" w:lineRule="auto"/>
              <w:jc w:val="center"/>
            </w:pPr>
          </w:p>
        </w:tc>
      </w:tr>
      <w:tr w14:paraId="28E25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dxa"/>
            <w:vAlign w:val="center"/>
          </w:tcPr>
          <w:p w14:paraId="7BCD66B7">
            <w:pPr>
              <w:spacing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779E0B72">
            <w:pPr>
              <w:spacing w:after="0" w:line="240" w:lineRule="auto"/>
              <w:jc w:val="center"/>
            </w:pPr>
          </w:p>
        </w:tc>
        <w:tc>
          <w:tcPr>
            <w:tcW w:w="3628" w:type="dxa"/>
            <w:vAlign w:val="center"/>
          </w:tcPr>
          <w:p w14:paraId="28675251">
            <w:pPr>
              <w:spacing w:after="0" w:line="240" w:lineRule="auto"/>
              <w:jc w:val="center"/>
            </w:pPr>
          </w:p>
        </w:tc>
        <w:tc>
          <w:tcPr>
            <w:tcW w:w="2494" w:type="dxa"/>
            <w:vAlign w:val="center"/>
          </w:tcPr>
          <w:p w14:paraId="3E18AC7A">
            <w:pPr>
              <w:spacing w:after="0" w:line="240" w:lineRule="auto"/>
              <w:jc w:val="center"/>
            </w:pPr>
          </w:p>
        </w:tc>
      </w:tr>
      <w:tr w14:paraId="05D59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dxa"/>
            <w:vAlign w:val="center"/>
          </w:tcPr>
          <w:p w14:paraId="363538C9">
            <w:pPr>
              <w:spacing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0A896E0E">
            <w:pPr>
              <w:spacing w:after="0" w:line="240" w:lineRule="auto"/>
              <w:jc w:val="center"/>
            </w:pPr>
          </w:p>
        </w:tc>
        <w:tc>
          <w:tcPr>
            <w:tcW w:w="3628" w:type="dxa"/>
            <w:vAlign w:val="center"/>
          </w:tcPr>
          <w:p w14:paraId="1C49CE6B">
            <w:pPr>
              <w:spacing w:after="0" w:line="240" w:lineRule="auto"/>
              <w:jc w:val="center"/>
            </w:pPr>
          </w:p>
        </w:tc>
        <w:tc>
          <w:tcPr>
            <w:tcW w:w="2494" w:type="dxa"/>
            <w:vAlign w:val="center"/>
          </w:tcPr>
          <w:p w14:paraId="58386F90">
            <w:pPr>
              <w:spacing w:after="0" w:line="240" w:lineRule="auto"/>
              <w:jc w:val="center"/>
            </w:pPr>
          </w:p>
        </w:tc>
      </w:tr>
      <w:tr w14:paraId="16305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dxa"/>
            <w:vAlign w:val="center"/>
          </w:tcPr>
          <w:p w14:paraId="7664E5F1">
            <w:pPr>
              <w:spacing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7E601D55">
            <w:pPr>
              <w:spacing w:after="0" w:line="240" w:lineRule="auto"/>
              <w:jc w:val="center"/>
            </w:pPr>
          </w:p>
        </w:tc>
        <w:tc>
          <w:tcPr>
            <w:tcW w:w="3628" w:type="dxa"/>
            <w:vAlign w:val="center"/>
          </w:tcPr>
          <w:p w14:paraId="23A9148D">
            <w:pPr>
              <w:spacing w:after="0" w:line="240" w:lineRule="auto"/>
              <w:jc w:val="center"/>
            </w:pPr>
          </w:p>
        </w:tc>
        <w:tc>
          <w:tcPr>
            <w:tcW w:w="2494" w:type="dxa"/>
            <w:vAlign w:val="center"/>
          </w:tcPr>
          <w:p w14:paraId="61BA7C56">
            <w:pPr>
              <w:spacing w:after="0" w:line="240" w:lineRule="auto"/>
              <w:jc w:val="center"/>
            </w:pPr>
          </w:p>
        </w:tc>
      </w:tr>
      <w:tr w14:paraId="1E89C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dxa"/>
            <w:vAlign w:val="center"/>
          </w:tcPr>
          <w:p w14:paraId="218B4158">
            <w:pPr>
              <w:spacing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07DC95D8">
            <w:pPr>
              <w:spacing w:after="0" w:line="240" w:lineRule="auto"/>
              <w:jc w:val="center"/>
            </w:pPr>
          </w:p>
        </w:tc>
        <w:tc>
          <w:tcPr>
            <w:tcW w:w="3628" w:type="dxa"/>
            <w:vAlign w:val="center"/>
          </w:tcPr>
          <w:p w14:paraId="5526C824">
            <w:pPr>
              <w:spacing w:after="0" w:line="240" w:lineRule="auto"/>
              <w:jc w:val="center"/>
            </w:pPr>
          </w:p>
        </w:tc>
        <w:tc>
          <w:tcPr>
            <w:tcW w:w="2494" w:type="dxa"/>
            <w:vAlign w:val="center"/>
          </w:tcPr>
          <w:p w14:paraId="77B6BC88">
            <w:pPr>
              <w:spacing w:after="0" w:line="240" w:lineRule="auto"/>
              <w:jc w:val="center"/>
            </w:pPr>
          </w:p>
        </w:tc>
      </w:tr>
      <w:tr w14:paraId="2738C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7" w:type="dxa"/>
            <w:vAlign w:val="center"/>
          </w:tcPr>
          <w:p w14:paraId="36AF2A62">
            <w:pPr>
              <w:spacing w:after="0" w:line="240" w:lineRule="auto"/>
              <w:jc w:val="center"/>
            </w:pPr>
          </w:p>
        </w:tc>
        <w:tc>
          <w:tcPr>
            <w:tcW w:w="1701" w:type="dxa"/>
            <w:vAlign w:val="center"/>
          </w:tcPr>
          <w:p w14:paraId="04742D06">
            <w:pPr>
              <w:spacing w:after="0" w:line="240" w:lineRule="auto"/>
              <w:jc w:val="center"/>
            </w:pPr>
          </w:p>
        </w:tc>
        <w:tc>
          <w:tcPr>
            <w:tcW w:w="3628" w:type="dxa"/>
            <w:vAlign w:val="center"/>
          </w:tcPr>
          <w:p w14:paraId="04B4952F">
            <w:pPr>
              <w:spacing w:after="0" w:line="240" w:lineRule="auto"/>
              <w:jc w:val="center"/>
            </w:pPr>
          </w:p>
        </w:tc>
        <w:tc>
          <w:tcPr>
            <w:tcW w:w="2494" w:type="dxa"/>
            <w:vAlign w:val="center"/>
          </w:tcPr>
          <w:p w14:paraId="3DFEF44A">
            <w:pPr>
              <w:spacing w:after="0" w:line="240" w:lineRule="auto"/>
              <w:jc w:val="center"/>
            </w:pPr>
          </w:p>
        </w:tc>
      </w:tr>
    </w:tbl>
    <w:p w14:paraId="56FA7DED">
      <w:pPr>
        <w:spacing w:before="240"/>
      </w:pPr>
      <w:r>
        <w:rPr>
          <w:rFonts w:ascii="Times New Roman" w:hAnsi="Times New Roman" w:eastAsia="仿宋_GB2312"/>
          <w:b w:val="0"/>
          <w:sz w:val="28"/>
        </w:rPr>
        <w:t>注：请于2026年9月11日（星期五）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17:00</w:t>
      </w:r>
      <w:r>
        <w:rPr>
          <w:rFonts w:ascii="Times New Roman" w:hAnsi="Times New Roman" w:eastAsia="仿宋_GB2312"/>
          <w:b w:val="0"/>
          <w:sz w:val="28"/>
        </w:rPr>
        <w:t>前将本回执反馈至团工委。</w:t>
      </w:r>
    </w:p>
    <w:sectPr>
      <w:pgSz w:w="11906" w:h="16838"/>
      <w:pgMar w:top="2098" w:right="1474" w:bottom="1701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0016E9"/>
    <w:rsid w:val="04A5362F"/>
    <w:rsid w:val="054B3DBD"/>
    <w:rsid w:val="0FB70FB4"/>
    <w:rsid w:val="13444630"/>
    <w:rsid w:val="2AAE0992"/>
    <w:rsid w:val="3DD23BF8"/>
    <w:rsid w:val="4380094B"/>
    <w:rsid w:val="49B37CC6"/>
    <w:rsid w:val="4F59689A"/>
    <w:rsid w:val="517615BF"/>
    <w:rsid w:val="693B08FD"/>
    <w:rsid w:val="6C5D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647</Words>
  <Characters>711</Characters>
  <Lines>0</Lines>
  <Paragraphs>0</Paragraphs>
  <TotalTime>4</TotalTime>
  <ScaleCrop>false</ScaleCrop>
  <LinksUpToDate>false</LinksUpToDate>
  <CharactersWithSpaces>713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Sang</cp:lastModifiedBy>
  <cp:lastPrinted>2026-09-09T03:38:00Z</cp:lastPrinted>
  <dcterms:modified xsi:type="dcterms:W3CDTF">2026-09-10T03:05:05Z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eyJoZGlkIjoiYjBiM2I2MmRmZjY1ZjYxNjA4NDBmY2JiMWU1ZjVhZTgiLCJ1c2VySWQiOiIyMTE5MjMzMzMifQ==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EF1DD03EF7F643B6982A02442B0AB68B_13</vt:lpwstr>
  </property>
</Properties>
</file>